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FB593">
      <w:pPr>
        <w:spacing w:before="0" w:after="0" w:line="264" w:lineRule="auto"/>
        <w:jc w:val="center"/>
        <w:rPr>
          <w:rFonts w:hint="default" w:ascii="Times New Roman" w:hAnsi="Times New Roman" w:eastAsia="Calibri" w:cs="Times New Roman"/>
          <w:b w:val="0"/>
          <w:sz w:val="22"/>
          <w:highlight w:val="yellow"/>
          <w:lang w:val="en-US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2"/>
          <w:highlight w:val="yellow"/>
          <w:lang w:val="en-US"/>
        </w:rPr>
        <w:t>MẪU RA ĐỀ THI CHO HỆ THỐNG LÀM BÀI TRẮC NGHIỆM</w:t>
      </w:r>
      <w:bookmarkEnd w:id="0"/>
    </w:p>
    <w:p w14:paraId="0A803733">
      <w:pPr>
        <w:spacing w:before="0" w:after="0" w:line="264" w:lineRule="auto"/>
        <w:jc w:val="both"/>
        <w:rPr>
          <w:rFonts w:hint="default" w:ascii="Times New Roman" w:hAnsi="Times New Roman" w:eastAsia="Calibri" w:cs="Times New Roman"/>
          <w:b w:val="0"/>
          <w:sz w:val="22"/>
          <w:highlight w:val="yellow"/>
        </w:rPr>
      </w:pPr>
    </w:p>
    <w:p w14:paraId="5EF13AF9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[MCQ]</w:t>
      </w:r>
    </w:p>
    <w:p w14:paraId="1BE0A7E5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Question: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Chủ nghĩa duy vật biện chứng là một bộ phận của triết học nào?</w:t>
      </w:r>
    </w:p>
    <w:p w14:paraId="72F8DE10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A. Chủ nghĩa hiện sinh</w:t>
      </w:r>
    </w:p>
    <w:p w14:paraId="3F19B0C4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B. </w:t>
      </w:r>
      <w:r>
        <w:rPr>
          <w:rFonts w:hint="default" w:ascii="Times New Roman" w:hAnsi="Times New Roman" w:eastAsia="Calibri" w:cs="Times New Roman"/>
          <w:b w:val="0"/>
          <w:sz w:val="22"/>
        </w:rPr>
        <w:t>Triết học Mác - Lênin</w:t>
      </w:r>
    </w:p>
    <w:p w14:paraId="1C5591B2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C.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Triết học Khai sáng</w:t>
      </w:r>
    </w:p>
    <w:p w14:paraId="0759BAC6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D.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Triết học phân tích</w:t>
      </w:r>
    </w:p>
    <w:p w14:paraId="54164CA6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Answer: </w:t>
      </w:r>
      <w:r>
        <w:rPr>
          <w:rFonts w:hint="default" w:ascii="Times New Roman" w:hAnsi="Times New Roman" w:eastAsia="Calibri" w:cs="Times New Roman"/>
          <w:b w:val="0"/>
          <w:sz w:val="22"/>
        </w:rPr>
        <w:t>B</w:t>
      </w:r>
    </w:p>
    <w:p w14:paraId="675721C6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Points: </w:t>
      </w:r>
      <w:r>
        <w:rPr>
          <w:rFonts w:hint="default" w:ascii="Times New Roman" w:hAnsi="Times New Roman" w:eastAsia="Calibri" w:cs="Times New Roman"/>
          <w:b w:val="0"/>
          <w:sz w:val="22"/>
        </w:rPr>
        <w:t>1</w:t>
      </w:r>
    </w:p>
    <w:p w14:paraId="6165B7DE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triết học, mac lenin, de</w:t>
      </w:r>
    </w:p>
    <w:p w14:paraId="4CB6F58F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647362B2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[MCQ]</w:t>
      </w:r>
    </w:p>
    <w:p w14:paraId="4F76C1D9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Question: </w:t>
      </w:r>
      <w:r>
        <w:rPr>
          <w:rFonts w:hint="default" w:ascii="Times New Roman" w:hAnsi="Times New Roman" w:eastAsia="Calibri" w:cs="Times New Roman"/>
          <w:b w:val="0"/>
          <w:sz w:val="22"/>
        </w:rPr>
        <w:t>Trong hệ thống thi CTUMP, câu hỏi trắc nghiệm có thể có tối đa bao nhiêu phương án A-D trong file mẫu chuẩn?</w:t>
      </w:r>
    </w:p>
    <w:p w14:paraId="3CD0EF64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A. </w:t>
      </w:r>
      <w:r>
        <w:rPr>
          <w:rFonts w:hint="default" w:ascii="Times New Roman" w:hAnsi="Times New Roman" w:eastAsia="Calibri" w:cs="Times New Roman"/>
          <w:b w:val="0"/>
          <w:sz w:val="22"/>
        </w:rPr>
        <w:t>2</w:t>
      </w:r>
    </w:p>
    <w:p w14:paraId="02698ADD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B.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3</w:t>
      </w:r>
    </w:p>
    <w:p w14:paraId="48D174C4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C.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4</w:t>
      </w:r>
    </w:p>
    <w:p w14:paraId="3AE428BE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D.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5</w:t>
      </w:r>
    </w:p>
    <w:p w14:paraId="7AE0C9C9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Answer: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C</w:t>
      </w:r>
    </w:p>
    <w:p w14:paraId="516FB87C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Points: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1</w:t>
      </w:r>
    </w:p>
    <w:p w14:paraId="46A087D9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he thong, import, mcq</w:t>
      </w:r>
    </w:p>
    <w:p w14:paraId="444251C3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226CC354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[MCQ]</w:t>
      </w:r>
    </w:p>
    <w:p w14:paraId="412DA65F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Question: </w:t>
      </w:r>
      <w:r>
        <w:rPr>
          <w:rFonts w:hint="default" w:ascii="Times New Roman" w:hAnsi="Times New Roman" w:eastAsia="Calibri" w:cs="Times New Roman"/>
          <w:b w:val="0"/>
          <w:sz w:val="22"/>
        </w:rPr>
        <w:t>The capital city of Vietnam is ______.</w:t>
      </w:r>
    </w:p>
    <w:p w14:paraId="2DBAEE3C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A. </w:t>
      </w:r>
      <w:r>
        <w:rPr>
          <w:rFonts w:hint="default" w:ascii="Times New Roman" w:hAnsi="Times New Roman" w:eastAsia="Calibri" w:cs="Times New Roman"/>
          <w:b w:val="0"/>
          <w:sz w:val="22"/>
        </w:rPr>
        <w:t>Ho Chi Minh City</w:t>
      </w:r>
    </w:p>
    <w:p w14:paraId="03129765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B. </w:t>
      </w:r>
      <w:r>
        <w:rPr>
          <w:rFonts w:hint="default" w:ascii="Times New Roman" w:hAnsi="Times New Roman" w:eastAsia="Calibri" w:cs="Times New Roman"/>
          <w:b w:val="0"/>
          <w:sz w:val="22"/>
        </w:rPr>
        <w:t>Hanoi</w:t>
      </w:r>
    </w:p>
    <w:p w14:paraId="22E883CF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C.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Da Nang</w:t>
      </w:r>
    </w:p>
    <w:p w14:paraId="302BB1C9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D.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Hue</w:t>
      </w:r>
    </w:p>
    <w:p w14:paraId="75B2C6EC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Answer: </w:t>
      </w:r>
      <w:r>
        <w:rPr>
          <w:rFonts w:hint="default" w:ascii="Times New Roman" w:hAnsi="Times New Roman" w:eastAsia="Calibri" w:cs="Times New Roman"/>
          <w:b w:val="0"/>
          <w:sz w:val="22"/>
        </w:rPr>
        <w:t>B</w:t>
      </w:r>
    </w:p>
    <w:p w14:paraId="372FBD2F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Points: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1</w:t>
      </w:r>
    </w:p>
    <w:p w14:paraId="05F176AF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english, geography, easy</w:t>
      </w:r>
    </w:p>
    <w:p w14:paraId="6860F0A4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222B1D99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[SHORT]</w:t>
      </w:r>
    </w:p>
    <w:p w14:paraId="28D7E0CE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Question: </w:t>
      </w:r>
      <w:r>
        <w:rPr>
          <w:rFonts w:hint="default" w:ascii="Times New Roman" w:hAnsi="Times New Roman" w:eastAsia="Calibri" w:cs="Times New Roman"/>
          <w:b w:val="0"/>
          <w:sz w:val="22"/>
        </w:rPr>
        <w:t>Trình bày ngắn gọn hai nguyên lý cơ bản của phép biện chứng duy vật.</w:t>
      </w:r>
    </w:p>
    <w:p w14:paraId="0AE2D531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Answer: </w:t>
      </w:r>
      <w:r>
        <w:rPr>
          <w:rFonts w:hint="default" w:ascii="Times New Roman" w:hAnsi="Times New Roman" w:eastAsia="Calibri" w:cs="Times New Roman"/>
          <w:b w:val="0"/>
          <w:sz w:val="22"/>
        </w:rPr>
        <w:t>Nguyen ly ve moi lien he pho bien va nguyen ly ve su phat trien</w:t>
      </w:r>
    </w:p>
    <w:p w14:paraId="621CF7C8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Points: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2</w:t>
      </w:r>
    </w:p>
    <w:p w14:paraId="7945F0D4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triet hoc, short, tu luan ngan</w:t>
      </w:r>
    </w:p>
    <w:p w14:paraId="6C813837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0905121A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[SHORT]</w:t>
      </w:r>
    </w:p>
    <w:p w14:paraId="6D77C415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Question: </w:t>
      </w:r>
      <w:r>
        <w:rPr>
          <w:rFonts w:hint="default" w:ascii="Times New Roman" w:hAnsi="Times New Roman" w:eastAsia="Calibri" w:cs="Times New Roman"/>
          <w:b w:val="0"/>
          <w:sz w:val="22"/>
        </w:rPr>
        <w:t>An operating nurse assists the surgical team before, during, and after ______.</w:t>
      </w:r>
    </w:p>
    <w:p w14:paraId="01F04803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Answer: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surgery</w:t>
      </w:r>
    </w:p>
    <w:p w14:paraId="2B573F1E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Points: </w:t>
      </w:r>
      <w:r>
        <w:rPr>
          <w:rFonts w:hint="default" w:ascii="Times New Roman" w:hAnsi="Times New Roman" w:eastAsia="Calibri" w:cs="Times New Roman"/>
          <w:b w:val="0"/>
          <w:sz w:val="22"/>
        </w:rPr>
        <w:t>1</w:t>
      </w:r>
    </w:p>
    <w:p w14:paraId="34FF11BC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ngoai ngu, short, surgery</w:t>
      </w:r>
    </w:p>
    <w:p w14:paraId="64B9EAEE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048175C1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[SHORT]</w:t>
      </w:r>
    </w:p>
    <w:p w14:paraId="207B7092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Question: The trachea divides into two primary ______.</w:t>
      </w:r>
    </w:p>
    <w:p w14:paraId="7D1C37FD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Answer: bronchi</w:t>
      </w:r>
    </w:p>
    <w:p w14:paraId="77DA3E5C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Points: </w:t>
      </w:r>
      <w:r>
        <w:rPr>
          <w:rFonts w:hint="default" w:ascii="Times New Roman" w:hAnsi="Times New Roman" w:eastAsia="Calibri" w:cs="Times New Roman"/>
          <w:b w:val="0"/>
          <w:sz w:val="22"/>
        </w:rPr>
        <w:t>1</w:t>
      </w:r>
    </w:p>
    <w:p w14:paraId="153ACFC9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ngoai ngu, short, anatomy</w:t>
      </w:r>
    </w:p>
    <w:p w14:paraId="622F1DF6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5096BDDA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[SHORT]</w:t>
      </w:r>
    </w:p>
    <w:p w14:paraId="71716E1C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Question: Fill in each blank with ONE suitable word:</w:t>
      </w:r>
    </w:p>
    <w:p w14:paraId="6728C25B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 xml:space="preserve">The nervous system is a highly complex and essential component of the human body, responsible for coordinating all bodily functions by transmitting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[1]________ </w:t>
      </w:r>
      <w:r>
        <w:rPr>
          <w:rFonts w:hint="default" w:ascii="Times New Roman" w:hAnsi="Times New Roman" w:eastAsia="Calibri" w:cs="Times New Roman"/>
          <w:b w:val="0"/>
          <w:sz w:val="22"/>
        </w:rPr>
        <w:t>between different parts of the body and the brain. It is divided into two main parts: the central nervous system (CNS), comprising the brain and spinal cord, and the peripheral nervous system (PNS), which includes all the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 [2]________ </w:t>
      </w:r>
      <w:r>
        <w:rPr>
          <w:rFonts w:hint="default" w:ascii="Times New Roman" w:hAnsi="Times New Roman" w:eastAsia="Calibri" w:cs="Times New Roman"/>
          <w:b w:val="0"/>
          <w:sz w:val="22"/>
        </w:rPr>
        <w:t>outside the CNS. The CNS processes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 [3]________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information and initiates responses, while the PNS acts as a communication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[4]________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linking the CNS to limbs and organs. Functionally, the nervous system is further divided into the somatic system, which controls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[5]________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muscle movements, and the autonomic system, which regulates involuntary functions such as heart rate,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 [6]_______</w:t>
      </w:r>
      <w:r>
        <w:rPr>
          <w:rFonts w:hint="default" w:ascii="Times New Roman" w:hAnsi="Times New Roman" w:eastAsia="Calibri" w:cs="Times New Roman"/>
          <w:b w:val="0"/>
          <w:sz w:val="22"/>
        </w:rPr>
        <w:t>_, and respiration.</w:t>
      </w:r>
    </w:p>
    <w:p w14:paraId="60A1D1D5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Answer: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1. signals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|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2. nerves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|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3. sensory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|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4. network 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|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5. voluntary</w:t>
      </w: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 xml:space="preserve"> |</w:t>
      </w:r>
      <w:r>
        <w:rPr>
          <w:rFonts w:hint="default" w:ascii="Times New Roman" w:hAnsi="Times New Roman" w:eastAsia="Calibri" w:cs="Times New Roman"/>
          <w:b w:val="0"/>
          <w:sz w:val="22"/>
        </w:rPr>
        <w:t xml:space="preserve"> 6. digestion</w:t>
      </w:r>
    </w:p>
    <w:p w14:paraId="4D4D2653">
      <w:pPr>
        <w:spacing w:before="0" w:after="0" w:line="264" w:lineRule="auto"/>
        <w:jc w:val="both"/>
        <w:rPr>
          <w:rFonts w:hint="default" w:ascii="Times New Roman" w:hAnsi="Times New Roman" w:cs="Times New Roman"/>
          <w:color w:val="FF0000"/>
          <w:highlight w:val="yellow"/>
        </w:rPr>
      </w:pPr>
      <w:r>
        <w:rPr>
          <w:rFonts w:hint="default" w:ascii="Times New Roman" w:hAnsi="Times New Roman" w:eastAsia="Calibri" w:cs="Times New Roman"/>
          <w:b w:val="0"/>
          <w:color w:val="FF0000"/>
          <w:sz w:val="22"/>
          <w:highlight w:val="yellow"/>
        </w:rPr>
        <w:t>Points: 3</w:t>
      </w:r>
    </w:p>
    <w:p w14:paraId="5CD0A558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ngoai ngu, dien tu, nervous system, fib</w:t>
      </w:r>
    </w:p>
    <w:p w14:paraId="3F6D0C2E">
      <w:pPr>
        <w:spacing w:before="0" w:after="0"/>
        <w:jc w:val="both"/>
        <w:rPr>
          <w:rFonts w:hint="default" w:ascii="Times New Roman" w:hAnsi="Times New Roman" w:cs="Times New Roman"/>
        </w:rPr>
      </w:pPr>
    </w:p>
    <w:p w14:paraId="7366A2F4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[SHORT]</w:t>
      </w:r>
    </w:p>
    <w:p w14:paraId="479AC8F0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Question: Fill in each blank with ONE suitable word:</w:t>
      </w:r>
    </w:p>
    <w:p w14:paraId="316C10BD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A ______ is used to listen to heart and lung sounds.</w:t>
      </w:r>
    </w:p>
    <w:p w14:paraId="77616D89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Answer: stethoscope</w:t>
      </w:r>
    </w:p>
    <w:p w14:paraId="78DFECA8">
      <w:pPr>
        <w:spacing w:before="0" w:after="0" w:line="264" w:lineRule="auto"/>
        <w:jc w:val="both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Calibri" w:cs="Times New Roman"/>
          <w:b w:val="0"/>
          <w:sz w:val="22"/>
          <w:highlight w:val="yellow"/>
        </w:rPr>
        <w:t>Points: 1</w:t>
      </w:r>
    </w:p>
    <w:p w14:paraId="45BB392A">
      <w:pPr>
        <w:spacing w:before="0" w:after="0" w:line="264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alibri" w:cs="Times New Roman"/>
          <w:b w:val="0"/>
          <w:sz w:val="22"/>
        </w:rPr>
        <w:t>Tags: ngoai ngu, dien tu, medical vocabulary</w:t>
      </w:r>
    </w:p>
    <w:sectPr>
      <w:pgSz w:w="12240" w:h="15840"/>
      <w:pgMar w:top="1008" w:right="1152" w:bottom="1008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2B2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1857</Characters>
  <Lines>0</Lines>
  <Paragraphs>0</Paragraphs>
  <TotalTime>4</TotalTime>
  <ScaleCrop>false</ScaleCrop>
  <LinksUpToDate>false</LinksUpToDate>
  <CharactersWithSpaces>2192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N.P.T - 阮福才</cp:lastModifiedBy>
  <dcterms:modified xsi:type="dcterms:W3CDTF">2026-04-04T01:49:28Z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eyJoZGlkIjoiZmY2YmM0Yzk2MWFhYTA0Y2RmYzg3YjJhYzJkYTc0NDIiLCJ1c2VySWQiOiIzMzAzODk0NTMifQ==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6971E52B1F704A7EB0FD6E87BEA1E517_12</vt:lpwstr>
  </property>
</Properties>
</file>